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AAA03">
      <w:pPr>
        <w:spacing w:after="200" w:line="480" w:lineRule="exact"/>
        <w:ind w:firstLine="0"/>
      </w:pPr>
      <w:r>
        <w:rPr>
          <w:rFonts w:ascii="黑体" w:hAnsi="黑体" w:eastAsia="黑体"/>
          <w:b w:val="0"/>
          <w:sz w:val="28"/>
        </w:rPr>
        <w:t>附件5</w:t>
      </w:r>
    </w:p>
    <w:p w14:paraId="686015CF">
      <w:pPr>
        <w:spacing w:after="240" w:line="560" w:lineRule="exact"/>
        <w:ind w:firstLine="0"/>
        <w:jc w:val="center"/>
      </w:pPr>
      <w:r>
        <w:rPr>
          <w:rFonts w:ascii="黑体" w:hAnsi="黑体" w:eastAsia="黑体"/>
          <w:b w:val="0"/>
          <w:sz w:val="32"/>
        </w:rPr>
        <w:t>“葛文勋-罕王科技教育青年奖”候选人基本情况表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474"/>
        <w:gridCol w:w="1141"/>
        <w:gridCol w:w="1361"/>
        <w:gridCol w:w="1396"/>
        <w:gridCol w:w="1998"/>
      </w:tblGrid>
      <w:tr w14:paraId="2597B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4C57C6B2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候选人姓名</w:t>
            </w:r>
          </w:p>
        </w:tc>
        <w:tc>
          <w:tcPr>
            <w:tcW w:w="1474" w:type="dxa"/>
            <w:vAlign w:val="center"/>
          </w:tcPr>
          <w:p w14:paraId="1DF17A55">
            <w:pPr>
              <w:spacing w:before="20" w:after="20" w:line="320" w:lineRule="exact"/>
              <w:jc w:val="left"/>
            </w:pPr>
          </w:p>
        </w:tc>
        <w:tc>
          <w:tcPr>
            <w:tcW w:w="1141" w:type="dxa"/>
            <w:vAlign w:val="center"/>
          </w:tcPr>
          <w:p w14:paraId="65D1D880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性别</w:t>
            </w:r>
          </w:p>
        </w:tc>
        <w:tc>
          <w:tcPr>
            <w:tcW w:w="1361" w:type="dxa"/>
            <w:vAlign w:val="center"/>
          </w:tcPr>
          <w:p w14:paraId="777E7094">
            <w:pPr>
              <w:spacing w:before="20" w:after="20" w:line="320" w:lineRule="exact"/>
              <w:jc w:val="left"/>
            </w:pPr>
          </w:p>
        </w:tc>
        <w:tc>
          <w:tcPr>
            <w:tcW w:w="1396" w:type="dxa"/>
            <w:vAlign w:val="center"/>
          </w:tcPr>
          <w:p w14:paraId="44A91FEC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出生日期</w:t>
            </w:r>
          </w:p>
        </w:tc>
        <w:tc>
          <w:tcPr>
            <w:tcW w:w="1998" w:type="dxa"/>
            <w:vAlign w:val="center"/>
          </w:tcPr>
          <w:p w14:paraId="17E1F935">
            <w:pPr>
              <w:spacing w:before="20" w:after="20" w:line="320" w:lineRule="exact"/>
              <w:ind w:left="0" w:leftChars="0" w:firstLine="480" w:firstLineChars="200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>年</w:t>
            </w:r>
            <w:r>
              <w:rPr>
                <w:rFonts w:hint="eastAsia" w:ascii="宋体" w:hAnsi="宋体" w:eastAsia="宋体"/>
                <w:b w:val="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 w:val="0"/>
                <w:sz w:val="24"/>
              </w:rPr>
              <w:t xml:space="preserve"> 月  日</w:t>
            </w:r>
          </w:p>
        </w:tc>
      </w:tr>
      <w:tr w14:paraId="49EAF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1BC706FB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职称</w:t>
            </w:r>
          </w:p>
        </w:tc>
        <w:tc>
          <w:tcPr>
            <w:tcW w:w="1474" w:type="dxa"/>
            <w:vAlign w:val="center"/>
          </w:tcPr>
          <w:p w14:paraId="4FC7953F">
            <w:pPr>
              <w:spacing w:before="20" w:after="20" w:line="320" w:lineRule="exact"/>
              <w:jc w:val="left"/>
            </w:pPr>
          </w:p>
        </w:tc>
        <w:tc>
          <w:tcPr>
            <w:tcW w:w="1141" w:type="dxa"/>
            <w:vAlign w:val="center"/>
          </w:tcPr>
          <w:p w14:paraId="31618E3C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学位</w:t>
            </w:r>
          </w:p>
        </w:tc>
        <w:tc>
          <w:tcPr>
            <w:tcW w:w="1361" w:type="dxa"/>
            <w:vAlign w:val="center"/>
          </w:tcPr>
          <w:p w14:paraId="262AC9CE">
            <w:pPr>
              <w:spacing w:before="20" w:after="20" w:line="320" w:lineRule="exact"/>
              <w:jc w:val="left"/>
            </w:pPr>
          </w:p>
        </w:tc>
        <w:tc>
          <w:tcPr>
            <w:tcW w:w="1396" w:type="dxa"/>
            <w:vAlign w:val="center"/>
          </w:tcPr>
          <w:p w14:paraId="6B704C14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从事专业</w:t>
            </w:r>
          </w:p>
        </w:tc>
        <w:tc>
          <w:tcPr>
            <w:tcW w:w="1998" w:type="dxa"/>
            <w:vAlign w:val="center"/>
          </w:tcPr>
          <w:p w14:paraId="033721B2">
            <w:pPr>
              <w:spacing w:before="20" w:after="20" w:line="320" w:lineRule="exact"/>
              <w:jc w:val="left"/>
            </w:pPr>
          </w:p>
        </w:tc>
      </w:tr>
      <w:tr w14:paraId="424E4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7401DAFE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工作单位</w:t>
            </w:r>
          </w:p>
        </w:tc>
        <w:tc>
          <w:tcPr>
            <w:tcW w:w="3976" w:type="dxa"/>
            <w:gridSpan w:val="3"/>
            <w:vAlign w:val="center"/>
          </w:tcPr>
          <w:p w14:paraId="2BC44900">
            <w:pPr>
              <w:spacing w:before="20" w:after="20" w:line="320" w:lineRule="exact"/>
              <w:jc w:val="left"/>
            </w:pPr>
          </w:p>
        </w:tc>
        <w:tc>
          <w:tcPr>
            <w:tcW w:w="1396" w:type="dxa"/>
            <w:vAlign w:val="center"/>
          </w:tcPr>
          <w:p w14:paraId="04C44E4C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电话</w:t>
            </w:r>
          </w:p>
        </w:tc>
        <w:tc>
          <w:tcPr>
            <w:tcW w:w="1998" w:type="dxa"/>
            <w:vAlign w:val="center"/>
          </w:tcPr>
          <w:p w14:paraId="4E263938">
            <w:pPr>
              <w:spacing w:before="20" w:after="20" w:line="320" w:lineRule="exact"/>
              <w:jc w:val="left"/>
            </w:pPr>
          </w:p>
        </w:tc>
      </w:tr>
      <w:tr w14:paraId="3C51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3068B763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电子信箱</w:t>
            </w:r>
          </w:p>
        </w:tc>
        <w:tc>
          <w:tcPr>
            <w:tcW w:w="3976" w:type="dxa"/>
            <w:gridSpan w:val="3"/>
            <w:vAlign w:val="center"/>
          </w:tcPr>
          <w:p w14:paraId="00E12D08">
            <w:pPr>
              <w:spacing w:before="20" w:after="20" w:line="320" w:lineRule="exact"/>
              <w:jc w:val="left"/>
            </w:pPr>
          </w:p>
        </w:tc>
        <w:tc>
          <w:tcPr>
            <w:tcW w:w="1396" w:type="dxa"/>
            <w:vAlign w:val="center"/>
          </w:tcPr>
          <w:p w14:paraId="53BB0555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手机</w:t>
            </w:r>
          </w:p>
        </w:tc>
        <w:tc>
          <w:tcPr>
            <w:tcW w:w="1998" w:type="dxa"/>
            <w:vAlign w:val="center"/>
          </w:tcPr>
          <w:p w14:paraId="05A84D3E">
            <w:pPr>
              <w:spacing w:before="20" w:after="20" w:line="320" w:lineRule="exact"/>
              <w:jc w:val="left"/>
            </w:pPr>
          </w:p>
        </w:tc>
      </w:tr>
      <w:tr w14:paraId="21A5E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1474" w:type="dxa"/>
            <w:vAlign w:val="center"/>
          </w:tcPr>
          <w:p w14:paraId="2E17E766">
            <w:pPr>
              <w:spacing w:before="20" w:after="20" w:line="320" w:lineRule="exact"/>
              <w:ind w:left="0" w:leftChars="0" w:firstLine="0" w:firstLineChars="0"/>
              <w:jc w:val="both"/>
            </w:pPr>
            <w:bookmarkStart w:id="0" w:name="_GoBack" w:colFirst="0" w:colLast="5"/>
            <w:r>
              <w:rPr>
                <w:rFonts w:ascii="宋体" w:hAnsi="宋体" w:eastAsia="宋体"/>
                <w:b/>
                <w:sz w:val="24"/>
              </w:rPr>
              <w:t>教育及学术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工作经历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（自大学起）</w:t>
            </w:r>
          </w:p>
        </w:tc>
        <w:tc>
          <w:tcPr>
            <w:tcW w:w="7370" w:type="dxa"/>
            <w:gridSpan w:val="5"/>
            <w:vAlign w:val="top"/>
          </w:tcPr>
          <w:p w14:paraId="18C0DB25">
            <w:pPr>
              <w:spacing w:before="20" w:after="20" w:line="28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/>
                <w:bCs/>
                <w:color w:val="595959"/>
                <w:sz w:val="18"/>
              </w:rPr>
              <w:t>教育经历（从大学本科起，倒序填写，注明研究生导师）：</w:t>
            </w:r>
            <w:r>
              <w:br w:type="textWrapping"/>
            </w:r>
            <w:r>
              <w:rPr>
                <w:rFonts w:ascii="宋体" w:hAnsi="宋体" w:eastAsia="宋体"/>
                <w:b w:val="0"/>
                <w:color w:val="595959"/>
                <w:sz w:val="18"/>
              </w:rPr>
              <w:t>开始年月—结束年月，学校/科研机构，院系，学历/学位，导师姓名</w:t>
            </w:r>
            <w:r>
              <w:br w:type="textWrapping"/>
            </w:r>
            <w:r>
              <w:br w:type="textWrapping"/>
            </w:r>
            <w:r>
              <w:rPr>
                <w:rFonts w:ascii="宋体" w:hAnsi="宋体" w:eastAsia="宋体"/>
                <w:b/>
                <w:bCs/>
                <w:color w:val="595959"/>
                <w:sz w:val="18"/>
              </w:rPr>
              <w:t>学术工作经历（倒序填写，博士后经历请注明合作导师）：</w:t>
            </w:r>
            <w:r>
              <w:br w:type="textWrapping"/>
            </w:r>
            <w:r>
              <w:rPr>
                <w:rFonts w:ascii="宋体" w:hAnsi="宋体" w:eastAsia="宋体"/>
                <w:b w:val="0"/>
                <w:color w:val="595959"/>
                <w:sz w:val="18"/>
              </w:rPr>
              <w:t>开始年月—结束年月，工作单位，院系，职称/职务，合作导师（如有）</w:t>
            </w:r>
          </w:p>
        </w:tc>
      </w:tr>
      <w:bookmarkEnd w:id="0"/>
      <w:tr w14:paraId="39FB9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1474" w:type="dxa"/>
            <w:vAlign w:val="center"/>
          </w:tcPr>
          <w:p w14:paraId="4D3FFA27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主要学术成就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（不超过1500字）</w:t>
            </w:r>
          </w:p>
        </w:tc>
        <w:tc>
          <w:tcPr>
            <w:tcW w:w="7370" w:type="dxa"/>
            <w:gridSpan w:val="5"/>
            <w:vAlign w:val="top"/>
          </w:tcPr>
          <w:p w14:paraId="57B83987">
            <w:pPr>
              <w:spacing w:before="20" w:after="20" w:line="28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color w:val="595959"/>
                <w:sz w:val="18"/>
              </w:rPr>
              <w:t>应列出具体学术贡献，如理论、方法、应用等方面的具体成果描述。</w:t>
            </w:r>
          </w:p>
        </w:tc>
      </w:tr>
      <w:tr w14:paraId="68978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1474" w:type="dxa"/>
            <w:vAlign w:val="center"/>
          </w:tcPr>
          <w:p w14:paraId="015ACBCC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主持或参加的代表性项目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（不超过5项）</w:t>
            </w:r>
          </w:p>
        </w:tc>
        <w:tc>
          <w:tcPr>
            <w:tcW w:w="7370" w:type="dxa"/>
            <w:gridSpan w:val="5"/>
            <w:vAlign w:val="top"/>
          </w:tcPr>
          <w:p w14:paraId="184430AD">
            <w:pPr>
              <w:spacing w:before="20" w:after="20" w:line="28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color w:val="595959"/>
                <w:sz w:val="18"/>
              </w:rPr>
              <w:t>示例：(1) 国家自然科学基金委员会，面上项目，项目编号，项目名称，2026-01-01至2029-12-31，50万元，在研，主持。</w:t>
            </w:r>
          </w:p>
        </w:tc>
      </w:tr>
      <w:tr w14:paraId="6925D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1474" w:type="dxa"/>
            <w:vAlign w:val="center"/>
          </w:tcPr>
          <w:p w14:paraId="38159F0D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代表性论著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（不超过5项）</w:t>
            </w:r>
          </w:p>
        </w:tc>
        <w:tc>
          <w:tcPr>
            <w:tcW w:w="7370" w:type="dxa"/>
            <w:gridSpan w:val="5"/>
            <w:vAlign w:val="top"/>
          </w:tcPr>
          <w:p w14:paraId="4D21BB2D">
            <w:pPr>
              <w:spacing w:before="20" w:after="20" w:line="28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color w:val="595959"/>
                <w:sz w:val="18"/>
              </w:rPr>
              <w:t>填写代表性论文时应如实规范列出所有作者署名，并对本人署名情况予以标注（唯一第一作者/共同第一作者/唯一通讯作者/共同通讯作者/其他），对本人贡献做文字描述。</w:t>
            </w:r>
            <w:r>
              <w:br w:type="textWrapping"/>
            </w:r>
            <w:r>
              <w:rPr>
                <w:rFonts w:ascii="宋体" w:hAnsi="宋体" w:eastAsia="宋体"/>
                <w:b w:val="0"/>
                <w:color w:val="595959"/>
                <w:sz w:val="18"/>
              </w:rPr>
              <w:t>示例：(1) 作者列表，论文题名，期刊名，年份，卷(期)：起止页码（本人标注：唯一通讯作者）；本人贡献：……</w:t>
            </w:r>
          </w:p>
        </w:tc>
      </w:tr>
      <w:tr w14:paraId="4E595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1474" w:type="dxa"/>
            <w:vAlign w:val="center"/>
          </w:tcPr>
          <w:p w14:paraId="579C83DE">
            <w:pPr>
              <w:spacing w:before="20" w:after="20" w:line="32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论著之外的代表性研究成果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和学术奖励（不超过5项）</w:t>
            </w:r>
          </w:p>
        </w:tc>
        <w:tc>
          <w:tcPr>
            <w:tcW w:w="7370" w:type="dxa"/>
            <w:gridSpan w:val="5"/>
            <w:vAlign w:val="top"/>
          </w:tcPr>
          <w:p w14:paraId="14A20DB4">
            <w:pPr>
              <w:spacing w:before="20" w:after="20" w:line="28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color w:val="595959"/>
                <w:sz w:val="18"/>
              </w:rPr>
              <w:t>示例：本人姓名（本人排名/总人数），奖励成果名称/知识产权名称，奖励等级/知识产权类型，授予单位，证书编号，获奖/授权时间。</w:t>
            </w:r>
          </w:p>
        </w:tc>
      </w:tr>
      <w:tr w14:paraId="46D68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3AA99E7B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候选人签名</w:t>
            </w:r>
          </w:p>
        </w:tc>
        <w:tc>
          <w:tcPr>
            <w:tcW w:w="2615" w:type="dxa"/>
            <w:gridSpan w:val="2"/>
            <w:vAlign w:val="center"/>
          </w:tcPr>
          <w:p w14:paraId="427438DF">
            <w:pPr>
              <w:spacing w:before="20" w:after="20" w:line="320" w:lineRule="exact"/>
              <w:jc w:val="left"/>
            </w:pPr>
          </w:p>
        </w:tc>
        <w:tc>
          <w:tcPr>
            <w:tcW w:w="1361" w:type="dxa"/>
            <w:vAlign w:val="center"/>
          </w:tcPr>
          <w:p w14:paraId="677CA3EC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日期</w:t>
            </w:r>
          </w:p>
        </w:tc>
        <w:tc>
          <w:tcPr>
            <w:tcW w:w="3394" w:type="dxa"/>
            <w:gridSpan w:val="2"/>
            <w:vAlign w:val="center"/>
          </w:tcPr>
          <w:p w14:paraId="4CE58FE6">
            <w:pPr>
              <w:spacing w:before="20" w:after="20" w:line="320" w:lineRule="exact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 xml:space="preserve">   年     月     日</w:t>
            </w:r>
          </w:p>
        </w:tc>
      </w:tr>
    </w:tbl>
    <w:p w14:paraId="08DC1021">
      <w:pPr>
        <w:spacing w:after="160" w:line="320" w:lineRule="exact"/>
        <w:ind w:firstLine="0"/>
      </w:pPr>
      <w:r>
        <w:rPr>
          <w:rFonts w:ascii="宋体" w:hAnsi="宋体" w:eastAsia="宋体"/>
          <w:b/>
          <w:sz w:val="21"/>
        </w:rPr>
        <w:t>注：</w:t>
      </w:r>
      <w:r>
        <w:rPr>
          <w:rFonts w:ascii="宋体" w:hAnsi="宋体" w:eastAsia="宋体"/>
          <w:b w:val="0"/>
          <w:sz w:val="21"/>
        </w:rPr>
        <w:t>本表由候选人本人填写，内容须真实、准确、完整；主要学术成就不超过1500字；代表性项目、论著、研究成果与奖励各不超过5项；代表性论著须如实规范列出所有作者署名并标注本人情况。青年奖申请人年龄原则上不超过38周岁（女性可放宽至40周岁）。</w:t>
      </w:r>
    </w:p>
    <w:p w14:paraId="0DA1D5A0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4F1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  <w:ind w:firstLine="640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648</Words>
  <Characters>679</Characters>
  <Lines>0</Lines>
  <Paragraphs>0</Paragraphs>
  <TotalTime>2</TotalTime>
  <ScaleCrop>false</ScaleCrop>
  <LinksUpToDate>false</LinksUpToDate>
  <CharactersWithSpaces>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邱媛</dc:creator>
  <cp:lastModifiedBy>邱媛</cp:lastModifiedBy>
  <cp:revision>1</cp:revision>
  <dcterms:created xsi:type="dcterms:W3CDTF">2013-12-23T23:15:00Z</dcterms:created>
  <dcterms:modified xsi:type="dcterms:W3CDTF">2026-10-14T05:02:30Z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eyJoZGlkIjoiMjEzOWJhYzU4Yzc1ODkxY2I0MDYwNWY1ODExNzEyMGEiLCJ1c2VySWQiOiI3NTU5MjE3NzUifQ==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9A9A62987EEC484997FEF2C39BC675D6_12</vt:lpwstr>
  </property>
</Properties>
</file>