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F84E9">
      <w:pPr>
        <w:spacing w:after="200" w:line="480" w:lineRule="exact"/>
        <w:ind w:firstLine="0"/>
      </w:pPr>
      <w:r>
        <w:rPr>
          <w:rFonts w:ascii="黑体" w:hAnsi="黑体" w:eastAsia="黑体"/>
          <w:b w:val="0"/>
          <w:sz w:val="28"/>
        </w:rPr>
        <w:t>附件4</w:t>
      </w:r>
    </w:p>
    <w:p w14:paraId="5E206A16">
      <w:pPr>
        <w:spacing w:after="240" w:line="560" w:lineRule="exact"/>
        <w:ind w:firstLine="0"/>
        <w:jc w:val="center"/>
      </w:pPr>
      <w:r>
        <w:rPr>
          <w:rFonts w:ascii="黑体" w:hAnsi="黑体" w:eastAsia="黑体"/>
          <w:b w:val="0"/>
          <w:sz w:val="32"/>
        </w:rPr>
        <w:t>“葛文勋-罕王科技教育成就奖”候选人基本情况表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015"/>
        <w:gridCol w:w="1528"/>
        <w:gridCol w:w="1309"/>
        <w:gridCol w:w="2044"/>
      </w:tblGrid>
      <w:tr w14:paraId="7911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09ACC722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候选人姓名</w:t>
            </w:r>
          </w:p>
        </w:tc>
        <w:tc>
          <w:tcPr>
            <w:tcW w:w="1474" w:type="dxa"/>
            <w:vAlign w:val="center"/>
          </w:tcPr>
          <w:p w14:paraId="67EFE51E">
            <w:pPr>
              <w:spacing w:before="20" w:after="20" w:line="320" w:lineRule="exact"/>
              <w:jc w:val="left"/>
            </w:pPr>
          </w:p>
        </w:tc>
        <w:tc>
          <w:tcPr>
            <w:tcW w:w="1015" w:type="dxa"/>
            <w:vAlign w:val="center"/>
          </w:tcPr>
          <w:p w14:paraId="346D4F6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性别</w:t>
            </w:r>
          </w:p>
        </w:tc>
        <w:tc>
          <w:tcPr>
            <w:tcW w:w="1528" w:type="dxa"/>
            <w:vAlign w:val="center"/>
          </w:tcPr>
          <w:p w14:paraId="295EF5B4">
            <w:pPr>
              <w:spacing w:before="20" w:after="20" w:line="320" w:lineRule="exact"/>
              <w:jc w:val="left"/>
            </w:pPr>
          </w:p>
        </w:tc>
        <w:tc>
          <w:tcPr>
            <w:tcW w:w="1309" w:type="dxa"/>
            <w:vAlign w:val="center"/>
          </w:tcPr>
          <w:p w14:paraId="788F2132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出生日期</w:t>
            </w:r>
          </w:p>
        </w:tc>
        <w:tc>
          <w:tcPr>
            <w:tcW w:w="2044" w:type="dxa"/>
            <w:vAlign w:val="center"/>
          </w:tcPr>
          <w:p w14:paraId="1330C6CB">
            <w:pPr>
              <w:spacing w:before="20" w:after="20" w:line="320" w:lineRule="exact"/>
              <w:ind w:left="0" w:leftChars="0" w:firstLine="480" w:firstLineChars="200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年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 w:val="0"/>
                <w:sz w:val="24"/>
              </w:rPr>
              <w:t>月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 日</w:t>
            </w:r>
          </w:p>
        </w:tc>
      </w:tr>
      <w:tr w14:paraId="7898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512367A5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职称</w:t>
            </w:r>
          </w:p>
        </w:tc>
        <w:tc>
          <w:tcPr>
            <w:tcW w:w="1474" w:type="dxa"/>
            <w:vAlign w:val="center"/>
          </w:tcPr>
          <w:p w14:paraId="2264F47D">
            <w:pPr>
              <w:spacing w:before="20" w:after="20" w:line="320" w:lineRule="exact"/>
              <w:jc w:val="left"/>
            </w:pPr>
          </w:p>
        </w:tc>
        <w:tc>
          <w:tcPr>
            <w:tcW w:w="1015" w:type="dxa"/>
            <w:vAlign w:val="center"/>
          </w:tcPr>
          <w:p w14:paraId="7DE97AF4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学位</w:t>
            </w:r>
          </w:p>
        </w:tc>
        <w:tc>
          <w:tcPr>
            <w:tcW w:w="1528" w:type="dxa"/>
            <w:vAlign w:val="center"/>
          </w:tcPr>
          <w:p w14:paraId="311F4898">
            <w:pPr>
              <w:spacing w:before="20" w:after="20" w:line="320" w:lineRule="exact"/>
              <w:jc w:val="left"/>
            </w:pPr>
          </w:p>
        </w:tc>
        <w:tc>
          <w:tcPr>
            <w:tcW w:w="1309" w:type="dxa"/>
            <w:vAlign w:val="center"/>
          </w:tcPr>
          <w:p w14:paraId="31766A2A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从事专业</w:t>
            </w:r>
          </w:p>
        </w:tc>
        <w:tc>
          <w:tcPr>
            <w:tcW w:w="2044" w:type="dxa"/>
            <w:vAlign w:val="center"/>
          </w:tcPr>
          <w:p w14:paraId="2188B891">
            <w:pPr>
              <w:spacing w:before="20" w:after="20" w:line="320" w:lineRule="exact"/>
              <w:jc w:val="left"/>
            </w:pPr>
          </w:p>
        </w:tc>
      </w:tr>
      <w:tr w14:paraId="13AB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0845D28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工作单位</w:t>
            </w:r>
          </w:p>
        </w:tc>
        <w:tc>
          <w:tcPr>
            <w:tcW w:w="4017" w:type="dxa"/>
            <w:gridSpan w:val="3"/>
            <w:vAlign w:val="center"/>
          </w:tcPr>
          <w:p w14:paraId="02F54D91">
            <w:pPr>
              <w:spacing w:before="20" w:after="20" w:line="320" w:lineRule="exact"/>
              <w:jc w:val="left"/>
            </w:pPr>
          </w:p>
        </w:tc>
        <w:tc>
          <w:tcPr>
            <w:tcW w:w="1309" w:type="dxa"/>
            <w:vAlign w:val="center"/>
          </w:tcPr>
          <w:p w14:paraId="6BF8086A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电话</w:t>
            </w:r>
          </w:p>
        </w:tc>
        <w:tc>
          <w:tcPr>
            <w:tcW w:w="2044" w:type="dxa"/>
            <w:vAlign w:val="center"/>
          </w:tcPr>
          <w:p w14:paraId="36B676DC">
            <w:pPr>
              <w:spacing w:before="20" w:after="20" w:line="320" w:lineRule="exact"/>
              <w:jc w:val="left"/>
            </w:pPr>
          </w:p>
        </w:tc>
      </w:tr>
      <w:tr w14:paraId="17805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4791F6D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电子信箱</w:t>
            </w:r>
          </w:p>
        </w:tc>
        <w:tc>
          <w:tcPr>
            <w:tcW w:w="4017" w:type="dxa"/>
            <w:gridSpan w:val="3"/>
            <w:vAlign w:val="center"/>
          </w:tcPr>
          <w:p w14:paraId="4ECAF2CF">
            <w:pPr>
              <w:spacing w:before="20" w:after="20" w:line="320" w:lineRule="exact"/>
              <w:jc w:val="left"/>
            </w:pPr>
          </w:p>
        </w:tc>
        <w:tc>
          <w:tcPr>
            <w:tcW w:w="1309" w:type="dxa"/>
            <w:vAlign w:val="center"/>
          </w:tcPr>
          <w:p w14:paraId="43FCCF64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手机</w:t>
            </w:r>
          </w:p>
        </w:tc>
        <w:tc>
          <w:tcPr>
            <w:tcW w:w="2044" w:type="dxa"/>
            <w:vAlign w:val="center"/>
          </w:tcPr>
          <w:p w14:paraId="3FB45FB1">
            <w:pPr>
              <w:spacing w:before="20" w:after="20" w:line="320" w:lineRule="exact"/>
              <w:jc w:val="left"/>
            </w:pPr>
          </w:p>
        </w:tc>
      </w:tr>
      <w:tr w14:paraId="35C83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474" w:type="dxa"/>
            <w:vAlign w:val="center"/>
          </w:tcPr>
          <w:p w14:paraId="32BBB318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教育及学术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工作经历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（自大学起）</w:t>
            </w:r>
          </w:p>
        </w:tc>
        <w:tc>
          <w:tcPr>
            <w:tcW w:w="7370" w:type="dxa"/>
            <w:gridSpan w:val="5"/>
            <w:vAlign w:val="top"/>
          </w:tcPr>
          <w:p w14:paraId="45C65E2B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教育经历（从大学本科起，倒序填写，注明研究生导师）：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开始年月—结束年月，学校/科研机构，院系，学历/学位，导师姓名</w:t>
            </w:r>
            <w:r>
              <w:br w:type="textWrapping"/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学术工作经历（倒序填写，博士后经历请注明合作导师）：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开始年月—结束年月，工作单位，院系，职称/职务，合作导师（如有）</w:t>
            </w:r>
          </w:p>
        </w:tc>
      </w:tr>
      <w:tr w14:paraId="4D5A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474" w:type="dxa"/>
            <w:vAlign w:val="center"/>
          </w:tcPr>
          <w:p w14:paraId="0DD9475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主要学术成就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（不超过3000字）</w:t>
            </w:r>
          </w:p>
        </w:tc>
        <w:tc>
          <w:tcPr>
            <w:tcW w:w="7370" w:type="dxa"/>
            <w:gridSpan w:val="5"/>
            <w:vAlign w:val="top"/>
          </w:tcPr>
          <w:p w14:paraId="217B00E6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应列出具体学术贡献，如理论、方法、应用等方面的具体成果描述。</w:t>
            </w:r>
          </w:p>
        </w:tc>
      </w:tr>
      <w:tr w14:paraId="181B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474" w:type="dxa"/>
            <w:vAlign w:val="center"/>
          </w:tcPr>
          <w:p w14:paraId="50E4628C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主持或参加的代表性项目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（不超过5项）</w:t>
            </w:r>
          </w:p>
        </w:tc>
        <w:tc>
          <w:tcPr>
            <w:tcW w:w="7370" w:type="dxa"/>
            <w:gridSpan w:val="5"/>
            <w:vAlign w:val="top"/>
          </w:tcPr>
          <w:p w14:paraId="6CD7F031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示例：(1) 国家自然科学基金委员会，面上项目，项目编号，项目名称，2026-01-01至2029-12-31，50万元，在研，主持。</w:t>
            </w:r>
          </w:p>
        </w:tc>
      </w:tr>
      <w:tr w14:paraId="06B4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474" w:type="dxa"/>
            <w:vAlign w:val="center"/>
          </w:tcPr>
          <w:p w14:paraId="2AF83879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代表性论著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（不超过5项）</w:t>
            </w:r>
          </w:p>
        </w:tc>
        <w:tc>
          <w:tcPr>
            <w:tcW w:w="7370" w:type="dxa"/>
            <w:gridSpan w:val="5"/>
            <w:vAlign w:val="top"/>
          </w:tcPr>
          <w:p w14:paraId="7CA08095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填写代表性论文时应如实规范列出所有作者署名，并对本人署名情况予以标注（唯一第一作者/共同第一作者/唯一通讯作者/共同通讯作者/其他），对本人贡献做文字描述。</w:t>
            </w:r>
            <w:r>
              <w:br w:type="textWrapping"/>
            </w: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示例：(1) 作者列表，论文题名，期刊名，年份，卷(期)：起止页码（本人标注：唯一通讯作者）；本人贡献：……</w:t>
            </w:r>
          </w:p>
        </w:tc>
      </w:tr>
      <w:tr w14:paraId="47E0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474" w:type="dxa"/>
            <w:vAlign w:val="center"/>
          </w:tcPr>
          <w:p w14:paraId="4D311A0B">
            <w:pPr>
              <w:spacing w:before="20" w:after="20" w:line="320" w:lineRule="exact"/>
              <w:ind w:left="0" w:leftChars="0" w:firstLine="0" w:firstLineChars="0"/>
              <w:jc w:val="left"/>
              <w:rPr>
                <w:rFonts w:ascii="宋体" w:hAnsi="宋体" w:eastAsia="宋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论著之外的代表性研究成果和学术奖励</w:t>
            </w:r>
          </w:p>
          <w:p w14:paraId="7643EBC8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（不超过5项）</w:t>
            </w:r>
          </w:p>
        </w:tc>
        <w:tc>
          <w:tcPr>
            <w:tcW w:w="7370" w:type="dxa"/>
            <w:gridSpan w:val="5"/>
            <w:vAlign w:val="top"/>
          </w:tcPr>
          <w:p w14:paraId="6789926A">
            <w:pPr>
              <w:spacing w:before="20" w:after="20" w:line="28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color w:val="595959"/>
                <w:sz w:val="18"/>
              </w:rPr>
              <w:t>示例：本人姓名（本人排名/总人数），奖励成果名称/知识产权名称，奖励等级/知识产权类型，授予单位，证书编号，获奖/授权时间。</w:t>
            </w:r>
          </w:p>
        </w:tc>
      </w:tr>
      <w:tr w14:paraId="4D605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1EABCEF6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候选人签名</w:t>
            </w:r>
          </w:p>
        </w:tc>
        <w:tc>
          <w:tcPr>
            <w:tcW w:w="2489" w:type="dxa"/>
            <w:gridSpan w:val="2"/>
            <w:vAlign w:val="center"/>
          </w:tcPr>
          <w:p w14:paraId="28BC6644">
            <w:pPr>
              <w:spacing w:before="20" w:after="20" w:line="320" w:lineRule="exact"/>
              <w:jc w:val="left"/>
            </w:pPr>
          </w:p>
        </w:tc>
        <w:tc>
          <w:tcPr>
            <w:tcW w:w="1528" w:type="dxa"/>
            <w:vAlign w:val="center"/>
          </w:tcPr>
          <w:p w14:paraId="2AB06092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日期</w:t>
            </w:r>
          </w:p>
        </w:tc>
        <w:tc>
          <w:tcPr>
            <w:tcW w:w="3353" w:type="dxa"/>
            <w:gridSpan w:val="2"/>
            <w:vAlign w:val="center"/>
          </w:tcPr>
          <w:p w14:paraId="704A08BA">
            <w:pPr>
              <w:spacing w:before="20" w:after="20" w:line="320" w:lineRule="exact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 xml:space="preserve">    年     月     日</w:t>
            </w:r>
          </w:p>
        </w:tc>
      </w:tr>
    </w:tbl>
    <w:p w14:paraId="7763A15B">
      <w:pPr>
        <w:spacing w:after="160" w:line="320" w:lineRule="exact"/>
        <w:ind w:firstLine="0"/>
      </w:pPr>
      <w:r>
        <w:rPr>
          <w:rFonts w:ascii="宋体" w:hAnsi="宋体" w:eastAsia="宋体"/>
          <w:b/>
          <w:sz w:val="21"/>
        </w:rPr>
        <w:t>注：</w:t>
      </w:r>
      <w:r>
        <w:rPr>
          <w:rFonts w:ascii="宋体" w:hAnsi="宋体" w:eastAsia="宋体"/>
          <w:b w:val="0"/>
          <w:sz w:val="21"/>
        </w:rPr>
        <w:t>本表由候选人本人填写，内容须真实、准确、完整；主要学术成就不超过3000字；代表性项目、论著、研究成果与奖励各不超过5项；代表性论著须如实规范列出所有作者署名并标注本人情况。</w:t>
      </w:r>
    </w:p>
    <w:p w14:paraId="3B39F0BF"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Cambria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C3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619</Words>
  <Characters>648</Characters>
  <Lines>0</Lines>
  <Paragraphs>0</Paragraphs>
  <TotalTime>4</TotalTime>
  <ScaleCrop>false</ScaleCrop>
  <LinksUpToDate>false</LinksUpToDate>
  <CharactersWithSpaces>682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邱媛</dc:creator>
  <cp:lastModifiedBy>邱媛</cp:lastModifiedBy>
  <cp:revision>1</cp:revision>
  <dcterms:created xsi:type="dcterms:W3CDTF">2013-12-23T23:15:00Z</dcterms:created>
  <dcterms:modified xsi:type="dcterms:W3CDTF">2026-10-14T04:59:58Z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eyJoZGlkIjoiMjEzOWJhYzU4Yzc1ODkxY2I0MDYwNWY1ODExNzEyMGEiLCJ1c2VySWQiOiI3NTU5MjE3NzUifQ==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E5B646D31DB44CCCB15548680BB8C3A1_12</vt:lpwstr>
  </property>
</Properties>
</file>