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89CDBA">
      <w:pPr>
        <w:spacing w:after="200" w:line="480" w:lineRule="exact"/>
        <w:ind w:firstLine="0"/>
      </w:pPr>
      <w:r>
        <w:rPr>
          <w:rFonts w:ascii="黑体" w:hAnsi="黑体" w:eastAsia="黑体"/>
          <w:b w:val="0"/>
          <w:sz w:val="28"/>
        </w:rPr>
        <w:t>附件3</w:t>
      </w:r>
    </w:p>
    <w:p w14:paraId="6E5F0B0A">
      <w:pPr>
        <w:spacing w:after="240" w:line="560" w:lineRule="exact"/>
        <w:ind w:firstLine="0"/>
        <w:jc w:val="center"/>
      </w:pPr>
      <w:r>
        <w:rPr>
          <w:rFonts w:ascii="黑体" w:hAnsi="黑体" w:eastAsia="黑体"/>
          <w:b w:val="0"/>
          <w:sz w:val="32"/>
        </w:rPr>
        <w:t>“葛文勋-罕王科技教育青年奖”推荐表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2"/>
        <w:gridCol w:w="1404"/>
        <w:gridCol w:w="1236"/>
        <w:gridCol w:w="1474"/>
        <w:gridCol w:w="1474"/>
        <w:gridCol w:w="1474"/>
      </w:tblGrid>
      <w:tr w14:paraId="2C0DF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82" w:type="dxa"/>
            <w:vAlign w:val="center"/>
          </w:tcPr>
          <w:p w14:paraId="0FFEE875">
            <w:pPr>
              <w:spacing w:before="20" w:after="20" w:line="320" w:lineRule="exact"/>
              <w:ind w:left="0" w:leftChars="0" w:firstLine="0" w:firstLineChars="0"/>
              <w:jc w:val="both"/>
            </w:pPr>
            <w:r>
              <w:rPr>
                <w:rFonts w:ascii="宋体" w:hAnsi="宋体" w:eastAsia="宋体"/>
                <w:b/>
                <w:sz w:val="24"/>
              </w:rPr>
              <w:t>被推荐人姓名</w:t>
            </w:r>
          </w:p>
        </w:tc>
        <w:tc>
          <w:tcPr>
            <w:tcW w:w="7062" w:type="dxa"/>
            <w:gridSpan w:val="5"/>
            <w:vAlign w:val="center"/>
          </w:tcPr>
          <w:p w14:paraId="6DE79713">
            <w:pPr>
              <w:spacing w:before="20" w:after="20" w:line="320" w:lineRule="exact"/>
              <w:jc w:val="left"/>
            </w:pPr>
          </w:p>
        </w:tc>
      </w:tr>
      <w:tr w14:paraId="38F6E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82" w:type="dxa"/>
            <w:vAlign w:val="center"/>
          </w:tcPr>
          <w:p w14:paraId="007EBD84">
            <w:pPr>
              <w:spacing w:before="20" w:after="20" w:line="320" w:lineRule="exact"/>
              <w:ind w:left="0" w:leftChars="0" w:firstLine="0" w:firstLineChars="0"/>
              <w:jc w:val="both"/>
            </w:pPr>
            <w:r>
              <w:rPr>
                <w:rFonts w:ascii="宋体" w:hAnsi="宋体" w:eastAsia="宋体"/>
                <w:b/>
                <w:sz w:val="24"/>
              </w:rPr>
              <w:t>推荐人姓名</w:t>
            </w:r>
          </w:p>
        </w:tc>
        <w:tc>
          <w:tcPr>
            <w:tcW w:w="1404" w:type="dxa"/>
            <w:vAlign w:val="center"/>
          </w:tcPr>
          <w:p w14:paraId="425C64E9">
            <w:pPr>
              <w:spacing w:before="20" w:after="20" w:line="320" w:lineRule="exact"/>
              <w:jc w:val="left"/>
            </w:pPr>
          </w:p>
        </w:tc>
        <w:tc>
          <w:tcPr>
            <w:tcW w:w="1236" w:type="dxa"/>
            <w:vAlign w:val="center"/>
          </w:tcPr>
          <w:p w14:paraId="4088EB9E">
            <w:pPr>
              <w:spacing w:before="20" w:after="20" w:line="320" w:lineRule="exact"/>
              <w:ind w:left="0" w:leftChars="0" w:firstLine="0" w:firstLineChars="0"/>
              <w:jc w:val="both"/>
            </w:pPr>
            <w:r>
              <w:rPr>
                <w:rFonts w:ascii="宋体" w:hAnsi="宋体" w:eastAsia="宋体"/>
                <w:b/>
                <w:sz w:val="24"/>
              </w:rPr>
              <w:t>职称</w:t>
            </w:r>
          </w:p>
        </w:tc>
        <w:tc>
          <w:tcPr>
            <w:tcW w:w="1474" w:type="dxa"/>
            <w:vAlign w:val="center"/>
          </w:tcPr>
          <w:p w14:paraId="02C3BFE1">
            <w:pPr>
              <w:spacing w:before="20" w:after="20" w:line="320" w:lineRule="exact"/>
              <w:jc w:val="left"/>
            </w:pPr>
          </w:p>
        </w:tc>
        <w:tc>
          <w:tcPr>
            <w:tcW w:w="1474" w:type="dxa"/>
            <w:vAlign w:val="center"/>
          </w:tcPr>
          <w:p w14:paraId="4235B3D7">
            <w:pPr>
              <w:spacing w:before="20" w:after="20" w:line="320" w:lineRule="exact"/>
              <w:ind w:left="0" w:leftChars="0" w:firstLine="0" w:firstLineChars="0"/>
              <w:jc w:val="both"/>
            </w:pPr>
            <w:r>
              <w:rPr>
                <w:rFonts w:ascii="宋体" w:hAnsi="宋体" w:eastAsia="宋体"/>
                <w:b/>
                <w:sz w:val="24"/>
              </w:rPr>
              <w:t>从事专业</w:t>
            </w:r>
          </w:p>
        </w:tc>
        <w:tc>
          <w:tcPr>
            <w:tcW w:w="1474" w:type="dxa"/>
            <w:vAlign w:val="center"/>
          </w:tcPr>
          <w:p w14:paraId="56BBE9B1">
            <w:pPr>
              <w:spacing w:before="20" w:after="20" w:line="320" w:lineRule="exact"/>
              <w:jc w:val="left"/>
            </w:pPr>
          </w:p>
        </w:tc>
      </w:tr>
      <w:tr w14:paraId="1768F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82" w:type="dxa"/>
            <w:vAlign w:val="center"/>
          </w:tcPr>
          <w:p w14:paraId="7772FBCB">
            <w:pPr>
              <w:spacing w:before="20" w:after="20" w:line="320" w:lineRule="exact"/>
              <w:ind w:left="0" w:leftChars="0" w:firstLine="0" w:firstLineChars="0"/>
              <w:jc w:val="both"/>
            </w:pPr>
            <w:r>
              <w:rPr>
                <w:rFonts w:ascii="宋体" w:hAnsi="宋体" w:eastAsia="宋体"/>
                <w:b/>
                <w:sz w:val="24"/>
              </w:rPr>
              <w:t>工作单位</w:t>
            </w:r>
          </w:p>
        </w:tc>
        <w:tc>
          <w:tcPr>
            <w:tcW w:w="7062" w:type="dxa"/>
            <w:gridSpan w:val="5"/>
            <w:vAlign w:val="center"/>
          </w:tcPr>
          <w:p w14:paraId="223E6E47">
            <w:pPr>
              <w:spacing w:before="20" w:after="20" w:line="320" w:lineRule="exact"/>
              <w:jc w:val="left"/>
            </w:pPr>
          </w:p>
        </w:tc>
      </w:tr>
      <w:tr w14:paraId="196AF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82" w:type="dxa"/>
            <w:vAlign w:val="center"/>
          </w:tcPr>
          <w:p w14:paraId="13DCE2DB">
            <w:pPr>
              <w:spacing w:before="20" w:after="20" w:line="320" w:lineRule="exact"/>
              <w:ind w:left="0" w:leftChars="0" w:firstLine="0" w:firstLineChars="0"/>
              <w:jc w:val="both"/>
            </w:pPr>
            <w:r>
              <w:rPr>
                <w:rFonts w:ascii="宋体" w:hAnsi="宋体" w:eastAsia="宋体"/>
                <w:b/>
                <w:sz w:val="24"/>
              </w:rPr>
              <w:t>电子信箱</w:t>
            </w:r>
          </w:p>
        </w:tc>
        <w:tc>
          <w:tcPr>
            <w:tcW w:w="7062" w:type="dxa"/>
            <w:gridSpan w:val="5"/>
            <w:vAlign w:val="center"/>
          </w:tcPr>
          <w:p w14:paraId="7F10E5BE">
            <w:pPr>
              <w:spacing w:before="20" w:after="20" w:line="320" w:lineRule="exact"/>
              <w:jc w:val="left"/>
            </w:pPr>
          </w:p>
        </w:tc>
      </w:tr>
      <w:tr w14:paraId="6713C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82" w:type="dxa"/>
            <w:vAlign w:val="center"/>
          </w:tcPr>
          <w:p w14:paraId="7528A643">
            <w:pPr>
              <w:spacing w:before="20" w:after="20" w:line="320" w:lineRule="exact"/>
              <w:ind w:left="0" w:leftChars="0" w:firstLine="0" w:firstLineChars="0"/>
              <w:jc w:val="both"/>
            </w:pPr>
            <w:r>
              <w:rPr>
                <w:rFonts w:ascii="宋体" w:hAnsi="宋体" w:eastAsia="宋体"/>
                <w:b/>
                <w:sz w:val="24"/>
              </w:rPr>
              <w:t>与被推荐人的关系</w:t>
            </w:r>
          </w:p>
        </w:tc>
        <w:tc>
          <w:tcPr>
            <w:tcW w:w="2640" w:type="dxa"/>
            <w:gridSpan w:val="2"/>
            <w:vAlign w:val="center"/>
          </w:tcPr>
          <w:p w14:paraId="4ED30602">
            <w:pPr>
              <w:spacing w:before="20" w:after="20" w:line="320" w:lineRule="exact"/>
              <w:jc w:val="left"/>
            </w:pPr>
          </w:p>
        </w:tc>
        <w:tc>
          <w:tcPr>
            <w:tcW w:w="1474" w:type="dxa"/>
            <w:vAlign w:val="center"/>
          </w:tcPr>
          <w:p w14:paraId="0A98B30A">
            <w:pPr>
              <w:spacing w:before="20" w:after="20" w:line="320" w:lineRule="exact"/>
              <w:ind w:left="0" w:leftChars="0" w:firstLine="0" w:firstLineChars="0"/>
              <w:jc w:val="both"/>
            </w:pPr>
            <w:r>
              <w:rPr>
                <w:rFonts w:ascii="宋体" w:hAnsi="宋体" w:eastAsia="宋体"/>
                <w:b/>
                <w:sz w:val="24"/>
              </w:rPr>
              <w:t>手机</w:t>
            </w:r>
          </w:p>
        </w:tc>
        <w:tc>
          <w:tcPr>
            <w:tcW w:w="2948" w:type="dxa"/>
            <w:gridSpan w:val="2"/>
            <w:vAlign w:val="center"/>
          </w:tcPr>
          <w:p w14:paraId="2BA396A0">
            <w:pPr>
              <w:spacing w:before="20" w:after="20" w:line="320" w:lineRule="exact"/>
              <w:jc w:val="left"/>
            </w:pPr>
          </w:p>
        </w:tc>
      </w:tr>
      <w:tr w14:paraId="6F7EB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4" w:hRule="atLeast"/>
          <w:jc w:val="center"/>
        </w:trPr>
        <w:tc>
          <w:tcPr>
            <w:tcW w:w="8844" w:type="dxa"/>
            <w:gridSpan w:val="6"/>
            <w:vAlign w:val="center"/>
          </w:tcPr>
          <w:p w14:paraId="221C8156">
            <w:pPr>
              <w:spacing w:after="0" w:line="360" w:lineRule="exact"/>
              <w:jc w:val="left"/>
            </w:pPr>
            <w:r>
              <w:rPr>
                <w:rFonts w:ascii="宋体" w:hAnsi="宋体" w:eastAsia="宋体"/>
                <w:b/>
                <w:sz w:val="24"/>
              </w:rPr>
              <w:t>您认为候选人满足下列条件中的哪一项？（请在□内打√）</w:t>
            </w:r>
          </w:p>
          <w:p w14:paraId="04083992">
            <w:pPr>
              <w:spacing w:after="0" w:line="360" w:lineRule="exact"/>
              <w:ind w:left="0" w:leftChars="0" w:firstLine="0" w:firstLineChars="0"/>
              <w:jc w:val="left"/>
            </w:pPr>
            <w:r>
              <w:rPr>
                <w:rFonts w:ascii="宋体" w:hAnsi="宋体" w:eastAsia="宋体"/>
                <w:b w:val="0"/>
                <w:sz w:val="22"/>
              </w:rPr>
              <w:t>□① 在微纳制造、智能制造领域取得具有重要影响力的原创性学术成果；</w:t>
            </w:r>
          </w:p>
          <w:p w14:paraId="7D773889">
            <w:pPr>
              <w:spacing w:after="0" w:line="360" w:lineRule="exact"/>
              <w:ind w:left="0" w:leftChars="0" w:firstLine="0" w:firstLineChars="0"/>
              <w:jc w:val="left"/>
            </w:pPr>
            <w:r>
              <w:rPr>
                <w:rFonts w:ascii="宋体" w:hAnsi="宋体" w:eastAsia="宋体"/>
                <w:b w:val="0"/>
                <w:sz w:val="22"/>
              </w:rPr>
              <w:t>□② 通过科学研究和技术创新，在微纳制造、智能制造产业实现转化应用，并具有重大社会经济效益；</w:t>
            </w:r>
          </w:p>
          <w:p w14:paraId="0126F731">
            <w:pPr>
              <w:spacing w:after="0" w:line="360" w:lineRule="exact"/>
              <w:ind w:left="0" w:leftChars="0" w:firstLine="0" w:firstLineChars="0"/>
              <w:jc w:val="left"/>
            </w:pPr>
            <w:r>
              <w:rPr>
                <w:rFonts w:ascii="宋体" w:hAnsi="宋体" w:eastAsia="宋体"/>
                <w:b w:val="0"/>
                <w:sz w:val="22"/>
              </w:rPr>
              <w:t>□③ 在微纳制造、智能制造领域提出创新性理论和方法。</w:t>
            </w:r>
          </w:p>
        </w:tc>
      </w:tr>
      <w:tr w14:paraId="2FC37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5" w:hRule="atLeast"/>
          <w:jc w:val="center"/>
        </w:trPr>
        <w:tc>
          <w:tcPr>
            <w:tcW w:w="1782" w:type="dxa"/>
            <w:vAlign w:val="center"/>
          </w:tcPr>
          <w:p w14:paraId="11FD65D7">
            <w:pPr>
              <w:spacing w:before="20" w:after="20" w:line="320" w:lineRule="exact"/>
              <w:ind w:left="0" w:leftChars="0" w:firstLine="0" w:firstLineChars="0"/>
              <w:jc w:val="both"/>
            </w:pPr>
            <w:r>
              <w:rPr>
                <w:rFonts w:ascii="宋体" w:hAnsi="宋体" w:eastAsia="宋体"/>
                <w:b/>
                <w:sz w:val="24"/>
              </w:rPr>
              <w:t>具体推荐理由</w:t>
            </w:r>
            <w:r>
              <w:br w:type="textWrapping"/>
            </w:r>
            <w:r>
              <w:rPr>
                <w:rFonts w:ascii="宋体" w:hAnsi="宋体" w:eastAsia="宋体"/>
                <w:b/>
                <w:sz w:val="24"/>
              </w:rPr>
              <w:t>（不超过500字）</w:t>
            </w:r>
          </w:p>
        </w:tc>
        <w:tc>
          <w:tcPr>
            <w:tcW w:w="7062" w:type="dxa"/>
            <w:gridSpan w:val="5"/>
            <w:vAlign w:val="top"/>
          </w:tcPr>
          <w:p w14:paraId="7521F469">
            <w:pPr>
              <w:spacing w:before="20" w:after="20" w:line="280" w:lineRule="exact"/>
              <w:jc w:val="left"/>
            </w:pPr>
            <w:r>
              <w:rPr>
                <w:rFonts w:ascii="宋体" w:hAnsi="宋体" w:eastAsia="宋体"/>
                <w:b w:val="0"/>
                <w:sz w:val="22"/>
              </w:rPr>
              <w:t>（请具体指出被推荐人的学术贡献点及推荐意见）</w:t>
            </w:r>
          </w:p>
        </w:tc>
      </w:tr>
      <w:tr w14:paraId="5E3A3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82" w:type="dxa"/>
            <w:vAlign w:val="center"/>
          </w:tcPr>
          <w:p w14:paraId="1541B7BA">
            <w:pPr>
              <w:spacing w:before="20" w:after="20" w:line="320" w:lineRule="exact"/>
              <w:ind w:left="0" w:leftChars="0" w:firstLine="0" w:firstLineChars="0"/>
              <w:jc w:val="both"/>
            </w:pPr>
            <w:r>
              <w:rPr>
                <w:rFonts w:ascii="宋体" w:hAnsi="宋体" w:eastAsia="宋体"/>
                <w:b/>
                <w:sz w:val="24"/>
              </w:rPr>
              <w:t>推荐人签名</w:t>
            </w:r>
          </w:p>
        </w:tc>
        <w:tc>
          <w:tcPr>
            <w:tcW w:w="2640" w:type="dxa"/>
            <w:gridSpan w:val="2"/>
            <w:vAlign w:val="center"/>
          </w:tcPr>
          <w:p w14:paraId="5FB528BC">
            <w:pPr>
              <w:spacing w:before="20" w:after="20" w:line="320" w:lineRule="exact"/>
              <w:jc w:val="left"/>
            </w:pPr>
          </w:p>
        </w:tc>
        <w:tc>
          <w:tcPr>
            <w:tcW w:w="1474" w:type="dxa"/>
            <w:vAlign w:val="center"/>
          </w:tcPr>
          <w:p w14:paraId="74B7C1FB">
            <w:pPr>
              <w:spacing w:before="20" w:after="20" w:line="320" w:lineRule="exact"/>
              <w:ind w:left="0" w:leftChars="0" w:firstLine="0" w:firstLineChars="0"/>
              <w:jc w:val="both"/>
            </w:pPr>
            <w:r>
              <w:rPr>
                <w:rFonts w:ascii="宋体" w:hAnsi="宋体" w:eastAsia="宋体"/>
                <w:b/>
                <w:sz w:val="24"/>
              </w:rPr>
              <w:t>日期</w:t>
            </w:r>
          </w:p>
        </w:tc>
        <w:tc>
          <w:tcPr>
            <w:tcW w:w="2948" w:type="dxa"/>
            <w:gridSpan w:val="2"/>
            <w:vAlign w:val="center"/>
          </w:tcPr>
          <w:p w14:paraId="1ED66D15">
            <w:pPr>
              <w:spacing w:before="20" w:after="20" w:line="320" w:lineRule="exact"/>
              <w:jc w:val="left"/>
            </w:pPr>
            <w:r>
              <w:rPr>
                <w:rFonts w:ascii="宋体" w:hAnsi="宋体" w:eastAsia="宋体"/>
                <w:b w:val="0"/>
                <w:sz w:val="24"/>
              </w:rPr>
              <w:t>年     月     日</w:t>
            </w:r>
          </w:p>
        </w:tc>
      </w:tr>
    </w:tbl>
    <w:p w14:paraId="7C9FC472">
      <w:pPr>
        <w:spacing w:after="160" w:line="320" w:lineRule="exact"/>
        <w:ind w:firstLine="0"/>
      </w:pPr>
      <w:r>
        <w:rPr>
          <w:rFonts w:ascii="宋体" w:hAnsi="宋体" w:eastAsia="宋体"/>
          <w:b/>
          <w:sz w:val="21"/>
        </w:rPr>
        <w:t>注：</w:t>
      </w:r>
      <w:r>
        <w:rPr>
          <w:rFonts w:ascii="宋体" w:hAnsi="宋体" w:eastAsia="宋体"/>
          <w:b w:val="0"/>
          <w:sz w:val="21"/>
        </w:rPr>
        <w:t>本表由推荐专家本人填写，每位推荐专家填写一份；被推荐人年龄原则上不超过38周岁（女性申请人可放宽至40周岁</w:t>
      </w:r>
      <w:r>
        <w:rPr>
          <w:rFonts w:hint="eastAsia" w:ascii="宋体" w:hAnsi="宋体" w:eastAsia="宋体"/>
          <w:b w:val="0"/>
          <w:sz w:val="21"/>
          <w:lang w:eastAsia="zh-CN"/>
        </w:rPr>
        <w:t>，</w:t>
      </w:r>
      <w:r>
        <w:rPr>
          <w:rFonts w:ascii="宋体" w:hAnsi="宋体" w:eastAsia="宋体"/>
          <w:b w:val="0"/>
          <w:sz w:val="21"/>
        </w:rPr>
        <w:t>按评奖当年</w:t>
      </w:r>
      <w:r>
        <w:rPr>
          <w:rFonts w:hint="eastAsia" w:ascii="宋体" w:hAnsi="宋体" w:eastAsia="宋体"/>
          <w:b w:val="0"/>
          <w:sz w:val="21"/>
          <w:lang w:val="en-US" w:eastAsia="zh-CN"/>
        </w:rPr>
        <w:t>1</w:t>
      </w:r>
      <w:r>
        <w:rPr>
          <w:rFonts w:ascii="宋体" w:hAnsi="宋体" w:eastAsia="宋体"/>
          <w:b w:val="0"/>
          <w:sz w:val="21"/>
        </w:rPr>
        <w:t>月1日计算</w:t>
      </w:r>
      <w:bookmarkStart w:id="0" w:name="_GoBack"/>
      <w:bookmarkEnd w:id="0"/>
      <w:r>
        <w:rPr>
          <w:rFonts w:ascii="宋体" w:hAnsi="宋体" w:eastAsia="宋体"/>
          <w:b w:val="0"/>
          <w:sz w:val="21"/>
        </w:rPr>
        <w:t>），取得具有重要影响力的原创性学术成果或作出突出贡献；推荐理由应具体指出其学术贡献点。</w:t>
      </w:r>
    </w:p>
    <w:p w14:paraId="5648F47E"/>
    <w:sectPr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30B4A0E-E4F7-4713-A85A-DF97BF07336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2" w:fontKey="{68E13A55-B481-4A73-A96E-D78F7FF1BF0A}"/>
  </w:font>
  <w:font w:name="ＭＳ 明朝">
    <w:altName w:val="仓耳渔阳体 W03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787CF953-D771-4843-B2D8-75F12FDC3F9B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仓耳渔阳体 W03">
    <w:panose1 w:val="02020400000000000000"/>
    <w:charset w:val="80"/>
    <w:family w:val="auto"/>
    <w:pitch w:val="default"/>
    <w:sig w:usb0="80000023" w:usb1="08C10458" w:usb2="00000012" w:usb3="00000000" w:csb0="0002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3C65061"/>
    <w:rsid w:val="22E541D7"/>
    <w:rsid w:val="2FB82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560" w:lineRule="exact"/>
      <w:ind w:firstLine="640"/>
    </w:pPr>
    <w:rPr>
      <w:rFonts w:ascii="仿宋_GB2312" w:hAnsi="仿宋_GB2312" w:eastAsia="仿宋_GB2312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337</Words>
  <Characters>341</Characters>
  <Lines>0</Lines>
  <Paragraphs>0</Paragraphs>
  <TotalTime>0</TotalTime>
  <ScaleCrop>false</ScaleCrop>
  <LinksUpToDate>false</LinksUpToDate>
  <CharactersWithSpaces>354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邱媛</dc:creator>
  <cp:lastModifiedBy>0301</cp:lastModifiedBy>
  <dcterms:modified xsi:type="dcterms:W3CDTF">2026-10-16T14:14:54Z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eyJoZGlkIjoiMTZhZjU3MWEzYzRmMTcyYzRiYzlkNDQ1YzlhYmNlMTIiLCJ1c2VySWQiOiI3NTU5MjE3NzUifQ==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1839C083A8D140B3B146EB0753D6BC3A_12</vt:lpwstr>
  </property>
</Properties>
</file>